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1D63" w:rsidRDefault="00D5689D" w:rsidP="00D5689D">
      <w:pPr>
        <w:jc w:val="center"/>
        <w:rPr>
          <w:szCs w:val="22"/>
        </w:rPr>
      </w:pPr>
      <w:r w:rsidRPr="00D5689D">
        <w:rPr>
          <w:b/>
          <w:sz w:val="32"/>
          <w:szCs w:val="32"/>
        </w:rPr>
        <w:t xml:space="preserve">Antrag </w:t>
      </w:r>
      <w:r w:rsidR="007D220C">
        <w:rPr>
          <w:b/>
          <w:sz w:val="32"/>
          <w:szCs w:val="32"/>
        </w:rPr>
        <w:t>zum Gebrauch pyrotechnischer Gegenstände</w:t>
      </w:r>
    </w:p>
    <w:p w:rsidR="00D5689D" w:rsidRDefault="00D5689D" w:rsidP="00D5689D">
      <w:pPr>
        <w:tabs>
          <w:tab w:val="left" w:pos="4536"/>
        </w:tabs>
        <w:rPr>
          <w:b/>
        </w:rPr>
      </w:pPr>
    </w:p>
    <w:p w:rsidR="00D5689D" w:rsidRDefault="007D220C" w:rsidP="00D5689D">
      <w:pPr>
        <w:tabs>
          <w:tab w:val="left" w:pos="4536"/>
        </w:tabs>
      </w:pPr>
      <w:r w:rsidRPr="007D220C">
        <w:t xml:space="preserve">Hiermit beantrage ich gemäß § 24 Abs. 1 der 1. </w:t>
      </w:r>
      <w:proofErr w:type="spellStart"/>
      <w:r w:rsidRPr="007D220C">
        <w:t>SprengV</w:t>
      </w:r>
      <w:proofErr w:type="spellEnd"/>
      <w:r w:rsidRPr="007D220C">
        <w:t xml:space="preserve"> die Freistellung vom Verwendungsverbot des § 23 Abs. 2 der 1. </w:t>
      </w:r>
      <w:proofErr w:type="spellStart"/>
      <w:r w:rsidRPr="007D220C">
        <w:t>SprengV</w:t>
      </w:r>
      <w:proofErr w:type="spellEnd"/>
      <w:r w:rsidRPr="007D220C">
        <w:t>. Die Klassen III und IV dürfen nicht mit abgebrannt werden, daher ist auch kein Pyrotechniker mit Erlaubnis gemäß § 27 oder Befähigungsschein nach § 20 SprengG erforderlich.</w:t>
      </w:r>
    </w:p>
    <w:p w:rsidR="007D220C" w:rsidRPr="007D220C" w:rsidRDefault="007D220C" w:rsidP="00D5689D">
      <w:pPr>
        <w:tabs>
          <w:tab w:val="left" w:pos="4536"/>
        </w:tabs>
      </w:pPr>
    </w:p>
    <w:p w:rsidR="007D220C" w:rsidRDefault="007D220C" w:rsidP="00D5689D">
      <w:pPr>
        <w:tabs>
          <w:tab w:val="left" w:pos="4536"/>
        </w:tabs>
      </w:pPr>
      <w:r w:rsidRPr="007D220C">
        <w:t xml:space="preserve">Der von mir gezündete pyrotechnische Gegenstand endet: </w:t>
      </w:r>
    </w:p>
    <w:p w:rsidR="007D220C" w:rsidRDefault="007D220C" w:rsidP="00D5689D">
      <w:pPr>
        <w:tabs>
          <w:tab w:val="left" w:pos="4536"/>
        </w:tabs>
      </w:pPr>
      <w:r>
        <w:t xml:space="preserve">- </w:t>
      </w:r>
      <w:r w:rsidRPr="007D220C">
        <w:t>in</w:t>
      </w:r>
      <w:r>
        <w:t xml:space="preserve"> </w:t>
      </w:r>
      <w:r w:rsidRPr="007D220C">
        <w:t xml:space="preserve">der der Winterzeit (MEZ) spätestens um 22:00 Uhr, </w:t>
      </w:r>
    </w:p>
    <w:p w:rsidR="007D220C" w:rsidRDefault="007D220C" w:rsidP="00D5689D">
      <w:pPr>
        <w:tabs>
          <w:tab w:val="left" w:pos="4536"/>
        </w:tabs>
      </w:pPr>
      <w:r>
        <w:t xml:space="preserve">- </w:t>
      </w:r>
      <w:r w:rsidRPr="007D220C">
        <w:t>in der Sommerzeit (MESZ) um spätestens 22:30 Uhr.</w:t>
      </w:r>
    </w:p>
    <w:p w:rsidR="007D220C" w:rsidRPr="007D220C" w:rsidRDefault="007D220C" w:rsidP="00D5689D">
      <w:pPr>
        <w:tabs>
          <w:tab w:val="left" w:pos="4536"/>
        </w:tabs>
      </w:pPr>
    </w:p>
    <w:p w:rsidR="007D220C" w:rsidRDefault="007D220C" w:rsidP="00D5689D">
      <w:pPr>
        <w:tabs>
          <w:tab w:val="left" w:pos="4536"/>
        </w:tabs>
        <w:rPr>
          <w:b/>
        </w:rPr>
      </w:pPr>
      <w:r>
        <w:rPr>
          <w:b/>
        </w:rPr>
        <w:t xml:space="preserve"> </w:t>
      </w:r>
    </w:p>
    <w:p w:rsidR="00BB553E" w:rsidRDefault="00D5689D" w:rsidP="00D5689D">
      <w:pPr>
        <w:tabs>
          <w:tab w:val="left" w:pos="4536"/>
        </w:tabs>
      </w:pPr>
      <w:r>
        <w:rPr>
          <w:b/>
        </w:rPr>
        <w:t>Antragsteller</w:t>
      </w:r>
      <w:r w:rsidR="00C63BF6">
        <w:rPr>
          <w:b/>
        </w:rPr>
        <w:t>/in</w:t>
      </w:r>
      <w:r w:rsidR="007D220C">
        <w:rPr>
          <w:b/>
        </w:rPr>
        <w:t xml:space="preserve"> (Verantwortliche Person)</w:t>
      </w:r>
      <w:r w:rsidR="00BB553E" w:rsidRPr="00BB553E">
        <w:rPr>
          <w:b/>
        </w:rPr>
        <w:t>:</w:t>
      </w:r>
    </w:p>
    <w:p w:rsidR="00BB553E" w:rsidRDefault="00BB553E" w:rsidP="00D5689D">
      <w:pPr>
        <w:tabs>
          <w:tab w:val="left" w:pos="4536"/>
        </w:tabs>
      </w:pPr>
    </w:p>
    <w:p w:rsidR="00D5689D" w:rsidRDefault="00D5689D" w:rsidP="00D5689D">
      <w:pPr>
        <w:tabs>
          <w:tab w:val="left" w:pos="4536"/>
        </w:tabs>
      </w:pPr>
      <w:r>
        <w:t xml:space="preserve">Name, Vorname: </w:t>
      </w:r>
      <w:r w:rsidR="00AC41D1" w:rsidRPr="00C63BF6">
        <w:t>_____________</w:t>
      </w:r>
      <w:r w:rsidR="00AC41D1">
        <w:t>___</w:t>
      </w:r>
      <w:r>
        <w:t xml:space="preserve">, </w:t>
      </w:r>
      <w:r w:rsidR="00AC41D1" w:rsidRPr="00C63BF6">
        <w:t>_____________</w:t>
      </w:r>
      <w:r w:rsidR="00AC41D1">
        <w:t>___</w:t>
      </w:r>
    </w:p>
    <w:p w:rsidR="00D5689D" w:rsidRDefault="00D5689D" w:rsidP="00D5689D">
      <w:pPr>
        <w:tabs>
          <w:tab w:val="left" w:pos="4536"/>
        </w:tabs>
      </w:pPr>
    </w:p>
    <w:p w:rsidR="00D5689D" w:rsidRDefault="00D5689D" w:rsidP="00272527">
      <w:pPr>
        <w:tabs>
          <w:tab w:val="left" w:pos="4536"/>
        </w:tabs>
      </w:pPr>
      <w:r>
        <w:t xml:space="preserve">Straße, Hausnummer: </w:t>
      </w:r>
      <w:r w:rsidR="00AC41D1" w:rsidRPr="00C63BF6">
        <w:t>_____________</w:t>
      </w:r>
      <w:r w:rsidR="00AC41D1">
        <w:t>___</w:t>
      </w:r>
      <w:r w:rsidR="00AC41D1">
        <w:t>_____________</w:t>
      </w:r>
    </w:p>
    <w:p w:rsidR="00D5689D" w:rsidRDefault="00D5689D" w:rsidP="00D5689D">
      <w:pPr>
        <w:tabs>
          <w:tab w:val="left" w:pos="4536"/>
        </w:tabs>
      </w:pPr>
    </w:p>
    <w:p w:rsidR="00D5689D" w:rsidRDefault="00D5689D" w:rsidP="00D5689D">
      <w:pPr>
        <w:tabs>
          <w:tab w:val="left" w:pos="4536"/>
        </w:tabs>
      </w:pPr>
      <w:r>
        <w:t xml:space="preserve">PLZ, Ort: </w:t>
      </w:r>
      <w:r w:rsidR="00AC41D1">
        <w:t>_____________</w:t>
      </w:r>
      <w:r w:rsidR="00AC41D1">
        <w:t>__</w:t>
      </w:r>
      <w:r>
        <w:t xml:space="preserve">, </w:t>
      </w:r>
      <w:r w:rsidR="00AC41D1" w:rsidRPr="00C63BF6">
        <w:t>_____________</w:t>
      </w:r>
      <w:r w:rsidR="00AC41D1">
        <w:t>___</w:t>
      </w:r>
      <w:r w:rsidR="00AC41D1">
        <w:t>_______</w:t>
      </w:r>
    </w:p>
    <w:p w:rsidR="00AC41D1" w:rsidRDefault="00AC41D1" w:rsidP="00D5689D">
      <w:pPr>
        <w:tabs>
          <w:tab w:val="left" w:pos="4536"/>
        </w:tabs>
      </w:pPr>
    </w:p>
    <w:p w:rsidR="00D5689D" w:rsidRPr="00BB553E" w:rsidRDefault="00D5689D" w:rsidP="00D5689D">
      <w:pPr>
        <w:tabs>
          <w:tab w:val="left" w:pos="4536"/>
        </w:tabs>
      </w:pPr>
      <w:r>
        <w:t>Telefonische Erreichbarkeit:</w:t>
      </w:r>
      <w:r w:rsidR="00986FF0">
        <w:t xml:space="preserve"> </w:t>
      </w:r>
      <w:r w:rsidR="00AC41D1" w:rsidRPr="00C63BF6">
        <w:t>______</w:t>
      </w:r>
      <w:r w:rsidR="00AC41D1">
        <w:t>______</w:t>
      </w:r>
      <w:r w:rsidR="00AC41D1" w:rsidRPr="00C63BF6">
        <w:t>_______</w:t>
      </w:r>
      <w:r w:rsidR="00AC41D1">
        <w:t>__</w:t>
      </w:r>
      <w:r w:rsidR="00AC41D1">
        <w:t>___</w:t>
      </w:r>
    </w:p>
    <w:p w:rsidR="00BB553E" w:rsidRDefault="00BB553E" w:rsidP="00D5689D">
      <w:pPr>
        <w:tabs>
          <w:tab w:val="left" w:pos="4536"/>
        </w:tabs>
        <w:rPr>
          <w:b/>
        </w:rPr>
      </w:pPr>
    </w:p>
    <w:p w:rsidR="00BB553E" w:rsidRDefault="00BB553E" w:rsidP="00D5689D">
      <w:pPr>
        <w:tabs>
          <w:tab w:val="left" w:pos="4536"/>
        </w:tabs>
        <w:rPr>
          <w:b/>
        </w:rPr>
      </w:pPr>
    </w:p>
    <w:p w:rsidR="00D5689D" w:rsidRDefault="007D220C" w:rsidP="00D5689D">
      <w:pPr>
        <w:tabs>
          <w:tab w:val="left" w:pos="4536"/>
        </w:tabs>
      </w:pPr>
      <w:r>
        <w:rPr>
          <w:b/>
        </w:rPr>
        <w:t>Begründung (Anlass)</w:t>
      </w:r>
      <w:r w:rsidR="00D5689D" w:rsidRPr="00BB553E">
        <w:rPr>
          <w:b/>
        </w:rPr>
        <w:t>:</w:t>
      </w:r>
    </w:p>
    <w:p w:rsidR="00D5689D" w:rsidRDefault="00D5689D" w:rsidP="00D5689D">
      <w:pPr>
        <w:tabs>
          <w:tab w:val="left" w:pos="4536"/>
        </w:tabs>
        <w:rPr>
          <w:b/>
        </w:rPr>
      </w:pPr>
    </w:p>
    <w:p w:rsidR="00AC41D1" w:rsidRDefault="007D220C" w:rsidP="00D5689D">
      <w:pPr>
        <w:tabs>
          <w:tab w:val="left" w:pos="4536"/>
        </w:tabs>
      </w:pPr>
      <w:r>
        <w:t>Datum des geplanten Gebrauchs</w:t>
      </w:r>
      <w:r w:rsidR="00D5689D" w:rsidRPr="00D5689D">
        <w:t xml:space="preserve">: </w:t>
      </w:r>
      <w:r w:rsidR="00AC41D1" w:rsidRPr="00C63BF6">
        <w:t>_____________</w:t>
      </w:r>
      <w:r w:rsidR="00AC41D1">
        <w:t>_</w:t>
      </w:r>
    </w:p>
    <w:p w:rsidR="00AC41D1" w:rsidRDefault="00AC41D1" w:rsidP="00D5689D">
      <w:pPr>
        <w:tabs>
          <w:tab w:val="left" w:pos="4536"/>
        </w:tabs>
      </w:pPr>
    </w:p>
    <w:p w:rsidR="00D5689D" w:rsidRDefault="00D5689D" w:rsidP="00D5689D">
      <w:pPr>
        <w:tabs>
          <w:tab w:val="left" w:pos="4536"/>
        </w:tabs>
      </w:pPr>
      <w:r w:rsidRPr="00D5689D">
        <w:t xml:space="preserve">Uhrzeit: ca. von </w:t>
      </w:r>
      <w:r w:rsidR="00AC41D1">
        <w:t>__</w:t>
      </w:r>
      <w:r w:rsidR="00AC41D1" w:rsidRPr="00C63BF6">
        <w:t>_____</w:t>
      </w:r>
      <w:r w:rsidR="00AC41D1">
        <w:t>___</w:t>
      </w:r>
      <w:r w:rsidRPr="00D5689D">
        <w:t xml:space="preserve"> bis </w:t>
      </w:r>
      <w:r w:rsidR="00AC41D1">
        <w:t>___________</w:t>
      </w:r>
      <w:r w:rsidRPr="00D5689D">
        <w:t xml:space="preserve"> Uhr</w:t>
      </w:r>
    </w:p>
    <w:p w:rsidR="007D220C" w:rsidRDefault="007D220C" w:rsidP="00D5689D">
      <w:pPr>
        <w:tabs>
          <w:tab w:val="left" w:pos="4536"/>
        </w:tabs>
      </w:pPr>
    </w:p>
    <w:p w:rsidR="007D220C" w:rsidRPr="00D5689D" w:rsidRDefault="007D220C" w:rsidP="00D5689D">
      <w:pPr>
        <w:tabs>
          <w:tab w:val="left" w:pos="4536"/>
        </w:tabs>
      </w:pPr>
      <w:r>
        <w:t xml:space="preserve">Ort: </w:t>
      </w:r>
      <w:r w:rsidR="00AC41D1" w:rsidRPr="00C63BF6">
        <w:t>_____________</w:t>
      </w:r>
      <w:r w:rsidR="00AC41D1">
        <w:t>___</w:t>
      </w:r>
      <w:r w:rsidR="00AC41D1" w:rsidRPr="00C63BF6">
        <w:t>_____________</w:t>
      </w:r>
      <w:r w:rsidR="00AC41D1">
        <w:t>___</w:t>
      </w:r>
    </w:p>
    <w:p w:rsidR="00D5689D" w:rsidRPr="00D5689D" w:rsidRDefault="00D5689D" w:rsidP="00D5689D">
      <w:pPr>
        <w:tabs>
          <w:tab w:val="left" w:pos="4536"/>
        </w:tabs>
      </w:pPr>
    </w:p>
    <w:p w:rsidR="00D5689D" w:rsidRDefault="007D220C" w:rsidP="00D5689D">
      <w:pPr>
        <w:tabs>
          <w:tab w:val="left" w:pos="4536"/>
        </w:tabs>
      </w:pPr>
      <w:r>
        <w:t>Anlass/Grund</w:t>
      </w:r>
      <w:r w:rsidR="00D5689D" w:rsidRPr="00D5689D">
        <w:t xml:space="preserve">: </w:t>
      </w:r>
      <w:r w:rsidR="00AC41D1" w:rsidRPr="00C63BF6">
        <w:t>_____________</w:t>
      </w:r>
      <w:r w:rsidR="00AC41D1">
        <w:t>___</w:t>
      </w:r>
      <w:r w:rsidR="00AC41D1" w:rsidRPr="00C63BF6">
        <w:t>_____________</w:t>
      </w:r>
      <w:r w:rsidR="00AC41D1">
        <w:t>___</w:t>
      </w:r>
      <w:r w:rsidR="00AC41D1" w:rsidRPr="00C63BF6">
        <w:t>_____________</w:t>
      </w:r>
      <w:r w:rsidR="00AC41D1">
        <w:t>_____________</w:t>
      </w:r>
    </w:p>
    <w:p w:rsidR="00D5689D" w:rsidRDefault="00D5689D" w:rsidP="00D5689D">
      <w:pPr>
        <w:tabs>
          <w:tab w:val="left" w:pos="4536"/>
        </w:tabs>
      </w:pPr>
    </w:p>
    <w:p w:rsidR="00AC41D1" w:rsidRDefault="007D220C" w:rsidP="00D5689D">
      <w:pPr>
        <w:tabs>
          <w:tab w:val="left" w:pos="4536"/>
        </w:tabs>
      </w:pPr>
      <w:r>
        <w:t>Art des/</w:t>
      </w:r>
      <w:proofErr w:type="gramStart"/>
      <w:r>
        <w:t>der verwendeten pyrotechnischen Gegenstands</w:t>
      </w:r>
      <w:proofErr w:type="gramEnd"/>
      <w:r>
        <w:t>/Gegenstände</w:t>
      </w:r>
      <w:r w:rsidR="00C63BF6">
        <w:t xml:space="preserve">: </w:t>
      </w:r>
    </w:p>
    <w:p w:rsidR="00AC41D1" w:rsidRDefault="00AC41D1" w:rsidP="00D5689D">
      <w:pPr>
        <w:tabs>
          <w:tab w:val="left" w:pos="4536"/>
        </w:tabs>
      </w:pPr>
    </w:p>
    <w:p w:rsidR="00C63BF6" w:rsidRDefault="00AC41D1" w:rsidP="00D5689D">
      <w:pPr>
        <w:tabs>
          <w:tab w:val="left" w:pos="4536"/>
        </w:tabs>
      </w:pPr>
      <w:r w:rsidRPr="00C63BF6">
        <w:t>_____________</w:t>
      </w:r>
      <w:r>
        <w:t>___</w:t>
      </w:r>
      <w:r w:rsidRPr="00C63BF6">
        <w:t>_____________</w:t>
      </w:r>
      <w:r>
        <w:t>___</w:t>
      </w:r>
      <w:r w:rsidRPr="00C63BF6">
        <w:t>_____________</w:t>
      </w:r>
      <w:r>
        <w:t>___</w:t>
      </w:r>
    </w:p>
    <w:p w:rsidR="00C63BF6" w:rsidRPr="00C63BF6" w:rsidRDefault="00C63BF6" w:rsidP="00C63BF6">
      <w:pPr>
        <w:tabs>
          <w:tab w:val="left" w:pos="4536"/>
        </w:tabs>
      </w:pPr>
    </w:p>
    <w:p w:rsidR="00C63BF6" w:rsidRPr="00C63BF6" w:rsidRDefault="00C63BF6" w:rsidP="00C63BF6">
      <w:pPr>
        <w:tabs>
          <w:tab w:val="left" w:pos="4536"/>
        </w:tabs>
      </w:pPr>
    </w:p>
    <w:p w:rsidR="00C63BF6" w:rsidRPr="00C63BF6" w:rsidRDefault="00C63BF6" w:rsidP="00C63BF6">
      <w:pPr>
        <w:tabs>
          <w:tab w:val="left" w:pos="4536"/>
        </w:tabs>
      </w:pPr>
    </w:p>
    <w:p w:rsidR="00C63BF6" w:rsidRDefault="007D220C" w:rsidP="00C63BF6">
      <w:pPr>
        <w:tabs>
          <w:tab w:val="left" w:pos="4536"/>
        </w:tabs>
      </w:pPr>
      <w:r>
        <w:t xml:space="preserve">Schechingen, den </w:t>
      </w:r>
      <w:r w:rsidR="00AC41D1">
        <w:t>___________</w:t>
      </w:r>
      <w:r w:rsidR="00C63BF6">
        <w:tab/>
      </w:r>
      <w:r w:rsidR="00C63BF6" w:rsidRPr="00C63BF6">
        <w:t>_____________________</w:t>
      </w:r>
      <w:r w:rsidR="00C63BF6">
        <w:t>___</w:t>
      </w:r>
    </w:p>
    <w:p w:rsidR="00AC41D1" w:rsidRDefault="00C63BF6" w:rsidP="00C63BF6">
      <w:pPr>
        <w:tabs>
          <w:tab w:val="left" w:pos="4536"/>
        </w:tabs>
      </w:pPr>
      <w:r>
        <w:tab/>
        <w:t>Unterschrift Antragsteller/in</w:t>
      </w:r>
    </w:p>
    <w:p w:rsidR="00AC41D1" w:rsidRPr="00AC41D1" w:rsidRDefault="00AC41D1" w:rsidP="00AC41D1"/>
    <w:p w:rsidR="00AC41D1" w:rsidRPr="00AC41D1" w:rsidRDefault="00AC41D1" w:rsidP="00AC41D1"/>
    <w:p w:rsidR="00AC41D1" w:rsidRPr="00AC41D1" w:rsidRDefault="00AC41D1" w:rsidP="00AC41D1"/>
    <w:p w:rsidR="00AC41D1" w:rsidRPr="00AC41D1" w:rsidRDefault="00AC41D1" w:rsidP="00AC41D1"/>
    <w:p w:rsidR="00AC41D1" w:rsidRPr="00AC41D1" w:rsidRDefault="00AC41D1" w:rsidP="00AC41D1"/>
    <w:p w:rsidR="00AC41D1" w:rsidRPr="00AC41D1" w:rsidRDefault="00AC41D1" w:rsidP="00AC41D1"/>
    <w:p w:rsidR="00C63BF6" w:rsidRPr="00AC41D1" w:rsidRDefault="00C63BF6" w:rsidP="00AC41D1">
      <w:bookmarkStart w:id="0" w:name="_GoBack"/>
      <w:bookmarkEnd w:id="0"/>
    </w:p>
    <w:sectPr w:rsidR="00C63BF6" w:rsidRPr="00AC41D1" w:rsidSect="0035290A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843" w:right="1134" w:bottom="42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5B22" w:rsidRDefault="00115B22" w:rsidP="006B1D63">
      <w:r>
        <w:separator/>
      </w:r>
    </w:p>
  </w:endnote>
  <w:endnote w:type="continuationSeparator" w:id="0">
    <w:p w:rsidR="00115B22" w:rsidRDefault="00115B22" w:rsidP="006B1D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61188129"/>
      <w:docPartObj>
        <w:docPartGallery w:val="Page Numbers (Bottom of Page)"/>
        <w:docPartUnique/>
      </w:docPartObj>
    </w:sdtPr>
    <w:sdtEndPr>
      <w:rPr>
        <w:sz w:val="22"/>
      </w:rPr>
    </w:sdtEndPr>
    <w:sdtContent>
      <w:sdt>
        <w:sdtPr>
          <w:rPr>
            <w:sz w:val="22"/>
          </w:rPr>
          <w:id w:val="539792487"/>
          <w:docPartObj>
            <w:docPartGallery w:val="Page Numbers (Top of Page)"/>
            <w:docPartUnique/>
          </w:docPartObj>
        </w:sdtPr>
        <w:sdtEndPr/>
        <w:sdtContent>
          <w:p w:rsidR="00840A82" w:rsidRPr="001106FD" w:rsidRDefault="00840A82">
            <w:pPr>
              <w:pStyle w:val="Fuzeile"/>
              <w:jc w:val="right"/>
              <w:rPr>
                <w:sz w:val="22"/>
              </w:rPr>
            </w:pPr>
            <w:r w:rsidRPr="001106FD">
              <w:rPr>
                <w:sz w:val="22"/>
              </w:rPr>
              <w:t xml:space="preserve">Seite </w:t>
            </w:r>
            <w:r w:rsidRPr="001106FD">
              <w:rPr>
                <w:b/>
                <w:bCs/>
                <w:sz w:val="22"/>
              </w:rPr>
              <w:fldChar w:fldCharType="begin"/>
            </w:r>
            <w:r w:rsidRPr="001106FD">
              <w:rPr>
                <w:b/>
                <w:bCs/>
                <w:sz w:val="22"/>
              </w:rPr>
              <w:instrText>PAGE</w:instrText>
            </w:r>
            <w:r w:rsidRPr="001106FD">
              <w:rPr>
                <w:b/>
                <w:bCs/>
                <w:sz w:val="22"/>
              </w:rPr>
              <w:fldChar w:fldCharType="separate"/>
            </w:r>
            <w:r w:rsidR="00AC41D1">
              <w:rPr>
                <w:b/>
                <w:bCs/>
                <w:noProof/>
                <w:sz w:val="22"/>
              </w:rPr>
              <w:t>2</w:t>
            </w:r>
            <w:r w:rsidRPr="001106FD">
              <w:rPr>
                <w:b/>
                <w:bCs/>
                <w:sz w:val="22"/>
              </w:rPr>
              <w:fldChar w:fldCharType="end"/>
            </w:r>
            <w:r w:rsidRPr="001106FD">
              <w:rPr>
                <w:sz w:val="22"/>
              </w:rPr>
              <w:t xml:space="preserve"> von </w:t>
            </w:r>
            <w:r w:rsidRPr="001106FD">
              <w:rPr>
                <w:b/>
                <w:bCs/>
                <w:sz w:val="22"/>
              </w:rPr>
              <w:fldChar w:fldCharType="begin"/>
            </w:r>
            <w:r w:rsidRPr="001106FD">
              <w:rPr>
                <w:b/>
                <w:bCs/>
                <w:sz w:val="22"/>
              </w:rPr>
              <w:instrText>NUMPAGES</w:instrText>
            </w:r>
            <w:r w:rsidRPr="001106FD">
              <w:rPr>
                <w:b/>
                <w:bCs/>
                <w:sz w:val="22"/>
              </w:rPr>
              <w:fldChar w:fldCharType="separate"/>
            </w:r>
            <w:r w:rsidR="00AC41D1">
              <w:rPr>
                <w:b/>
                <w:bCs/>
                <w:noProof/>
                <w:sz w:val="22"/>
              </w:rPr>
              <w:t>2</w:t>
            </w:r>
            <w:r w:rsidRPr="001106FD">
              <w:rPr>
                <w:b/>
                <w:bCs/>
                <w:sz w:val="22"/>
              </w:rPr>
              <w:fldChar w:fldCharType="end"/>
            </w:r>
          </w:p>
        </w:sdtContent>
      </w:sdt>
    </w:sdtContent>
  </w:sdt>
  <w:p w:rsidR="00D44DA4" w:rsidRPr="001106FD" w:rsidRDefault="00D44DA4">
    <w:pPr>
      <w:pStyle w:val="Fuzeile"/>
      <w:rPr>
        <w:sz w:val="22"/>
      </w:rPr>
    </w:pPr>
    <w:r>
      <w:rPr>
        <w:sz w:val="22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2"/>
      </w:rPr>
      <w:id w:val="-1617359560"/>
      <w:docPartObj>
        <w:docPartGallery w:val="Page Numbers (Bottom of Page)"/>
        <w:docPartUnique/>
      </w:docPartObj>
    </w:sdtPr>
    <w:sdtEndPr/>
    <w:sdtContent>
      <w:sdt>
        <w:sdtPr>
          <w:rPr>
            <w:sz w:val="22"/>
          </w:rPr>
          <w:id w:val="1762181192"/>
          <w:docPartObj>
            <w:docPartGallery w:val="Page Numbers (Top of Page)"/>
            <w:docPartUnique/>
          </w:docPartObj>
        </w:sdtPr>
        <w:sdtEndPr/>
        <w:sdtContent>
          <w:p w:rsidR="00840A82" w:rsidRPr="001106FD" w:rsidRDefault="00840A82">
            <w:pPr>
              <w:pStyle w:val="Fuzeile"/>
              <w:jc w:val="right"/>
              <w:rPr>
                <w:sz w:val="22"/>
              </w:rPr>
            </w:pPr>
            <w:r w:rsidRPr="001106FD">
              <w:rPr>
                <w:sz w:val="22"/>
              </w:rPr>
              <w:t xml:space="preserve">Seite </w:t>
            </w:r>
            <w:r w:rsidRPr="001106FD">
              <w:rPr>
                <w:bCs/>
                <w:sz w:val="22"/>
              </w:rPr>
              <w:fldChar w:fldCharType="begin"/>
            </w:r>
            <w:r w:rsidRPr="001106FD">
              <w:rPr>
                <w:bCs/>
                <w:sz w:val="22"/>
              </w:rPr>
              <w:instrText>PAGE</w:instrText>
            </w:r>
            <w:r w:rsidRPr="001106FD">
              <w:rPr>
                <w:bCs/>
                <w:sz w:val="22"/>
              </w:rPr>
              <w:fldChar w:fldCharType="separate"/>
            </w:r>
            <w:r w:rsidR="00AC41D1">
              <w:rPr>
                <w:bCs/>
                <w:noProof/>
                <w:sz w:val="22"/>
              </w:rPr>
              <w:t>1</w:t>
            </w:r>
            <w:r w:rsidRPr="001106FD">
              <w:rPr>
                <w:bCs/>
                <w:sz w:val="22"/>
              </w:rPr>
              <w:fldChar w:fldCharType="end"/>
            </w:r>
            <w:r w:rsidRPr="001106FD">
              <w:rPr>
                <w:sz w:val="22"/>
              </w:rPr>
              <w:t xml:space="preserve"> von </w:t>
            </w:r>
            <w:r w:rsidRPr="001106FD">
              <w:rPr>
                <w:bCs/>
                <w:sz w:val="22"/>
              </w:rPr>
              <w:fldChar w:fldCharType="begin"/>
            </w:r>
            <w:r w:rsidRPr="001106FD">
              <w:rPr>
                <w:bCs/>
                <w:sz w:val="22"/>
              </w:rPr>
              <w:instrText>NUMPAGES</w:instrText>
            </w:r>
            <w:r w:rsidRPr="001106FD">
              <w:rPr>
                <w:bCs/>
                <w:sz w:val="22"/>
              </w:rPr>
              <w:fldChar w:fldCharType="separate"/>
            </w:r>
            <w:r w:rsidR="00AC41D1">
              <w:rPr>
                <w:bCs/>
                <w:noProof/>
                <w:sz w:val="22"/>
              </w:rPr>
              <w:t>1</w:t>
            </w:r>
            <w:r w:rsidRPr="001106FD">
              <w:rPr>
                <w:bCs/>
                <w:sz w:val="22"/>
              </w:rPr>
              <w:fldChar w:fldCharType="end"/>
            </w:r>
          </w:p>
        </w:sdtContent>
      </w:sdt>
    </w:sdtContent>
  </w:sdt>
  <w:p w:rsidR="00AC41D1" w:rsidRPr="001106FD" w:rsidRDefault="00AC41D1">
    <w:pPr>
      <w:pStyle w:val="Fuzeile"/>
      <w:rPr>
        <w:sz w:val="22"/>
      </w:rPr>
    </w:pPr>
    <w:r>
      <w:rPr>
        <w:sz w:val="22"/>
      </w:rPr>
      <w:tab/>
      <w:t>Stand: 03.01.2023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5B22" w:rsidRDefault="00115B22" w:rsidP="006B1D63">
      <w:r>
        <w:separator/>
      </w:r>
    </w:p>
  </w:footnote>
  <w:footnote w:type="continuationSeparator" w:id="0">
    <w:p w:rsidR="00115B22" w:rsidRDefault="00115B22" w:rsidP="006B1D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73FA" w:rsidRDefault="005173FA" w:rsidP="003B11A7">
    <w:pPr>
      <w:ind w:right="-1"/>
      <w:jc w:val="center"/>
      <w:rPr>
        <w:b/>
        <w:sz w:val="32"/>
        <w:szCs w:val="32"/>
      </w:rPr>
    </w:pPr>
  </w:p>
  <w:p w:rsidR="006B1D63" w:rsidRPr="003B11A7" w:rsidRDefault="006B1D63" w:rsidP="003B11A7">
    <w:pPr>
      <w:ind w:right="-1"/>
      <w:jc w:val="center"/>
      <w:rPr>
        <w:b/>
        <w:sz w:val="32"/>
        <w:szCs w:val="3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4F6A" w:rsidRDefault="00D44DA4" w:rsidP="00DC4F6A">
    <w:pPr>
      <w:pStyle w:val="Kopfzeile"/>
      <w:jc w:val="center"/>
    </w:pPr>
    <w:r w:rsidRPr="002158C1">
      <w:rPr>
        <w:noProof/>
      </w:rPr>
      <w:drawing>
        <wp:inline distT="0" distB="0" distL="0" distR="0" wp14:anchorId="063837D6" wp14:editId="35C2B042">
          <wp:extent cx="2770136" cy="596044"/>
          <wp:effectExtent l="0" t="0" r="0" b="0"/>
          <wp:docPr id="1" name="Grafik 1" descr="C:\USERS\JENNIN~1\APPDATA\LOCAL\TEMP\OSTEMP\00004249\CACHE\04\01\44\Wappen mit Schrift JPG - JENNING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ENNIN~1\APPDATA\LOCAL\TEMP\OSTEMP\00004249\CACHE\04\01\44\Wappen mit Schrift JPG - JENNINGE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20792" cy="6069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220C" w:rsidRDefault="007D220C" w:rsidP="00DC4F6A">
    <w:pPr>
      <w:pStyle w:val="Kopfzeil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B45CC"/>
    <w:multiLevelType w:val="hybridMultilevel"/>
    <w:tmpl w:val="3B9C4C7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952B14"/>
    <w:multiLevelType w:val="multilevel"/>
    <w:tmpl w:val="89A26F90"/>
    <w:lvl w:ilvl="0">
      <w:start w:val="1"/>
      <w:numFmt w:val="decimal"/>
      <w:pStyle w:val="PrfungstextNummerierung"/>
      <w:lvlText w:val="%1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011"/>
        </w:tabs>
        <w:ind w:left="2579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71"/>
        </w:tabs>
        <w:ind w:left="3083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091"/>
        </w:tabs>
        <w:ind w:left="3587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451"/>
        </w:tabs>
        <w:ind w:left="409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171"/>
        </w:tabs>
        <w:ind w:left="459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891"/>
        </w:tabs>
        <w:ind w:left="5171" w:hanging="1440"/>
      </w:pPr>
      <w:rPr>
        <w:rFonts w:hint="default"/>
      </w:rPr>
    </w:lvl>
  </w:abstractNum>
  <w:abstractNum w:abstractNumId="2" w15:restartNumberingAfterBreak="0">
    <w:nsid w:val="25863ECA"/>
    <w:multiLevelType w:val="hybridMultilevel"/>
    <w:tmpl w:val="3F36745A"/>
    <w:lvl w:ilvl="0" w:tplc="AA1A38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A43AE5"/>
    <w:multiLevelType w:val="hybridMultilevel"/>
    <w:tmpl w:val="3B9C4C7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E654BC"/>
    <w:multiLevelType w:val="hybridMultilevel"/>
    <w:tmpl w:val="9216D28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9E6847"/>
    <w:multiLevelType w:val="hybridMultilevel"/>
    <w:tmpl w:val="4C9C85A6"/>
    <w:lvl w:ilvl="0" w:tplc="1D70C31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F1B"/>
    <w:rsid w:val="000311D5"/>
    <w:rsid w:val="00032E05"/>
    <w:rsid w:val="00036DA4"/>
    <w:rsid w:val="000A2098"/>
    <w:rsid w:val="001106FD"/>
    <w:rsid w:val="00115B22"/>
    <w:rsid w:val="00155493"/>
    <w:rsid w:val="00197E9A"/>
    <w:rsid w:val="001B017E"/>
    <w:rsid w:val="001F38B1"/>
    <w:rsid w:val="00207934"/>
    <w:rsid w:val="0021792D"/>
    <w:rsid w:val="002218E9"/>
    <w:rsid w:val="002667A7"/>
    <w:rsid w:val="00272527"/>
    <w:rsid w:val="00282D62"/>
    <w:rsid w:val="002A18CC"/>
    <w:rsid w:val="002F4F59"/>
    <w:rsid w:val="00325E7D"/>
    <w:rsid w:val="00340861"/>
    <w:rsid w:val="00340DA6"/>
    <w:rsid w:val="0035290A"/>
    <w:rsid w:val="00382962"/>
    <w:rsid w:val="003B11A7"/>
    <w:rsid w:val="003B3594"/>
    <w:rsid w:val="003F0DB3"/>
    <w:rsid w:val="00444261"/>
    <w:rsid w:val="004D0D0F"/>
    <w:rsid w:val="004E4585"/>
    <w:rsid w:val="005173FA"/>
    <w:rsid w:val="00552EF3"/>
    <w:rsid w:val="00556359"/>
    <w:rsid w:val="005E0499"/>
    <w:rsid w:val="006B1D63"/>
    <w:rsid w:val="00722F1B"/>
    <w:rsid w:val="007D220C"/>
    <w:rsid w:val="007D2ECE"/>
    <w:rsid w:val="00840A82"/>
    <w:rsid w:val="008B4EDB"/>
    <w:rsid w:val="00951A51"/>
    <w:rsid w:val="00955412"/>
    <w:rsid w:val="00986FF0"/>
    <w:rsid w:val="009A29E8"/>
    <w:rsid w:val="009C1F61"/>
    <w:rsid w:val="00A03CA5"/>
    <w:rsid w:val="00A3760E"/>
    <w:rsid w:val="00A93863"/>
    <w:rsid w:val="00AC41D1"/>
    <w:rsid w:val="00AD7D3A"/>
    <w:rsid w:val="00AF24E9"/>
    <w:rsid w:val="00B24ECB"/>
    <w:rsid w:val="00B52A43"/>
    <w:rsid w:val="00BB553E"/>
    <w:rsid w:val="00C30070"/>
    <w:rsid w:val="00C63A19"/>
    <w:rsid w:val="00C63BF6"/>
    <w:rsid w:val="00C71210"/>
    <w:rsid w:val="00C7190E"/>
    <w:rsid w:val="00CA3CD8"/>
    <w:rsid w:val="00CB705E"/>
    <w:rsid w:val="00D01159"/>
    <w:rsid w:val="00D44DA4"/>
    <w:rsid w:val="00D5689D"/>
    <w:rsid w:val="00D96EE5"/>
    <w:rsid w:val="00DA5BE1"/>
    <w:rsid w:val="00DC4F6A"/>
    <w:rsid w:val="00DF1101"/>
    <w:rsid w:val="00E22CA9"/>
    <w:rsid w:val="00E50A5D"/>
    <w:rsid w:val="00EA601F"/>
    <w:rsid w:val="00EF39A0"/>
    <w:rsid w:val="00EF6155"/>
    <w:rsid w:val="00F738A8"/>
    <w:rsid w:val="00F860EF"/>
    <w:rsid w:val="00F86291"/>
    <w:rsid w:val="00FB25EB"/>
    <w:rsid w:val="00FC7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FA6E765"/>
  <w15:docId w15:val="{C593BAC8-CDC8-4888-81B0-E5091E506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B25EB"/>
    <w:rPr>
      <w:rFonts w:ascii="Arial" w:hAnsi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Prfungstext">
    <w:name w:val="Prüfungstext"/>
    <w:basedOn w:val="Standard"/>
    <w:rsid w:val="007D2ECE"/>
    <w:pPr>
      <w:ind w:left="851"/>
      <w:jc w:val="both"/>
    </w:pPr>
  </w:style>
  <w:style w:type="paragraph" w:customStyle="1" w:styleId="PrfungstextNummerierung">
    <w:name w:val="Prüfungstext_Nummerierung"/>
    <w:basedOn w:val="Prfungstext"/>
    <w:next w:val="Prfungstext"/>
    <w:rsid w:val="00F738A8"/>
    <w:pPr>
      <w:numPr>
        <w:numId w:val="2"/>
      </w:numPr>
    </w:pPr>
    <w:rPr>
      <w:b/>
      <w:sz w:val="28"/>
    </w:rPr>
  </w:style>
  <w:style w:type="character" w:customStyle="1" w:styleId="PrfungstextUnterberschrift">
    <w:name w:val="Prüfungstext_Unterüberschrift"/>
    <w:rsid w:val="00D96EE5"/>
    <w:rPr>
      <w:rFonts w:ascii="Arial" w:hAnsi="Arial"/>
      <w:sz w:val="24"/>
    </w:rPr>
  </w:style>
  <w:style w:type="table" w:styleId="Tabellenraster">
    <w:name w:val="Table Grid"/>
    <w:basedOn w:val="NormaleTabelle"/>
    <w:rsid w:val="00722F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rsid w:val="00722F1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722F1B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E22CA9"/>
    <w:pPr>
      <w:ind w:left="720"/>
      <w:contextualSpacing/>
    </w:pPr>
  </w:style>
  <w:style w:type="character" w:styleId="Kommentarzeichen">
    <w:name w:val="annotation reference"/>
    <w:basedOn w:val="Absatz-Standardschriftart"/>
    <w:rsid w:val="00C63A19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C63A1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C63A19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rsid w:val="00C63A1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C63A19"/>
    <w:rPr>
      <w:rFonts w:ascii="Arial" w:hAnsi="Arial"/>
      <w:b/>
      <w:bCs/>
    </w:rPr>
  </w:style>
  <w:style w:type="paragraph" w:styleId="Kopfzeile">
    <w:name w:val="header"/>
    <w:basedOn w:val="Standard"/>
    <w:link w:val="KopfzeileZchn"/>
    <w:unhideWhenUsed/>
    <w:rsid w:val="006B1D6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B1D63"/>
    <w:rPr>
      <w:rFonts w:ascii="Arial" w:hAnsi="Arial"/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6B1D6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B1D63"/>
    <w:rPr>
      <w:rFonts w:ascii="Arial" w:hAnsi="Arial"/>
      <w:sz w:val="24"/>
      <w:szCs w:val="24"/>
    </w:rPr>
  </w:style>
  <w:style w:type="character" w:styleId="Hyperlink">
    <w:name w:val="Hyperlink"/>
    <w:basedOn w:val="Absatz-Standardschriftart"/>
    <w:unhideWhenUsed/>
    <w:rsid w:val="00A3760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90905D-1E4E-463F-B6E2-73105D786C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Standard-Vorlage für Office 2010</vt:lpstr>
    </vt:vector>
  </TitlesOfParts>
  <Company>Bischöfliches Ordinariat</Company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Standard-Vorlage für Office 2010</dc:title>
  <dc:creator>sfroelich</dc:creator>
  <cp:lastModifiedBy>Praktikant</cp:lastModifiedBy>
  <cp:revision>2</cp:revision>
  <cp:lastPrinted>2021-10-06T08:22:00Z</cp:lastPrinted>
  <dcterms:created xsi:type="dcterms:W3CDTF">2023-01-03T08:39:00Z</dcterms:created>
  <dcterms:modified xsi:type="dcterms:W3CDTF">2023-01-03T08:39:00Z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S_LastOpenTime">
    <vt:lpwstr>1/7/2021 11:27:41 AM</vt:lpwstr>
  </property>
  <property fmtid="{D5CDD505-2E9C-101B-9397-08002B2CF9AE}" pid="3" name="OS_LastOpenUser">
    <vt:lpwstr>JENNINGER</vt:lpwstr>
  </property>
  <property fmtid="{D5CDD505-2E9C-101B-9397-08002B2CF9AE}" pid="4" name="OS_Übernahme">
    <vt:bool>true</vt:bool>
  </property>
  <property fmtid="{D5CDD505-2E9C-101B-9397-08002B2CF9AE}" pid="5" name="OS_AutoÜbernahme">
    <vt:bool>false</vt:bool>
  </property>
</Properties>
</file>